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B7A" w:rsidRDefault="007753B6" w:rsidP="00626F58">
      <w:pPr>
        <w:spacing w:after="0"/>
        <w:jc w:val="center"/>
      </w:pPr>
      <w:r>
        <w:rPr>
          <w:rFonts w:ascii="Arial" w:hAnsi="Arial" w:cs="Arial"/>
          <w:noProof/>
          <w:color w:val="FFFFFF"/>
          <w:sz w:val="20"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4890191</wp:posOffset>
            </wp:positionH>
            <wp:positionV relativeFrom="paragraph">
              <wp:posOffset>469</wp:posOffset>
            </wp:positionV>
            <wp:extent cx="1183005" cy="581025"/>
            <wp:effectExtent l="0" t="0" r="0" b="9525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59264" behindDoc="1" locked="0" layoutInCell="1" allowOverlap="1" wp14:anchorId="213CC220" wp14:editId="32F010DB">
            <wp:simplePos x="0" y="0"/>
            <wp:positionH relativeFrom="page">
              <wp:posOffset>627407</wp:posOffset>
            </wp:positionH>
            <wp:positionV relativeFrom="paragraph">
              <wp:posOffset>55</wp:posOffset>
            </wp:positionV>
            <wp:extent cx="2146300" cy="57531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jupielā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6E4" w:rsidRPr="00D116E4" w:rsidRDefault="00CE6B7A" w:rsidP="00D116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6E4">
        <w:rPr>
          <w:b/>
          <w:sz w:val="40"/>
          <w:szCs w:val="40"/>
        </w:rPr>
        <w:t xml:space="preserve">International </w:t>
      </w:r>
      <w:r w:rsidR="00626F58" w:rsidRPr="00D116E4">
        <w:rPr>
          <w:b/>
          <w:sz w:val="40"/>
          <w:szCs w:val="40"/>
        </w:rPr>
        <w:t>W</w:t>
      </w:r>
      <w:r w:rsidRPr="00D116E4">
        <w:rPr>
          <w:b/>
          <w:sz w:val="40"/>
          <w:szCs w:val="40"/>
        </w:rPr>
        <w:t>eek</w:t>
      </w:r>
      <w:r w:rsidR="00D116E4" w:rsidRPr="00D116E4">
        <w:rPr>
          <w:b/>
          <w:sz w:val="40"/>
          <w:szCs w:val="40"/>
        </w:rPr>
        <w:t xml:space="preserve"> </w:t>
      </w:r>
      <w:r w:rsidR="00D116E4" w:rsidRPr="00D116E4">
        <w:rPr>
          <w:rFonts w:ascii="Times New Roman" w:hAnsi="Times New Roman" w:cs="Times New Roman"/>
          <w:b/>
          <w:sz w:val="40"/>
          <w:szCs w:val="40"/>
        </w:rPr>
        <w:t>(7-10 May)</w:t>
      </w:r>
    </w:p>
    <w:p w:rsidR="00CE6B7A" w:rsidRPr="00626F58" w:rsidRDefault="00CE6B7A" w:rsidP="00626F58">
      <w:pPr>
        <w:spacing w:after="0"/>
        <w:jc w:val="center"/>
        <w:rPr>
          <w:sz w:val="36"/>
        </w:rPr>
      </w:pPr>
    </w:p>
    <w:p w:rsidR="00CE6B7A" w:rsidRDefault="00CE6B7A" w:rsidP="00CE6B7A">
      <w:pPr>
        <w:spacing w:after="0"/>
        <w:jc w:val="center"/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7 May 2019, room 307:</w:t>
      </w:r>
    </w:p>
    <w:p w:rsidR="00BB31CE" w:rsidRDefault="00BB31CE" w:rsidP="00CE6B7A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</w:t>
      </w:r>
      <w:r w:rsidR="00813CFA" w:rsidRPr="007753B6">
        <w:rPr>
          <w:rFonts w:ascii="Times New Roman" w:hAnsi="Times New Roman" w:cs="Times New Roman"/>
          <w:szCs w:val="24"/>
        </w:rPr>
        <w:t>0</w:t>
      </w:r>
      <w:r w:rsidRPr="007753B6">
        <w:rPr>
          <w:rFonts w:ascii="Times New Roman" w:hAnsi="Times New Roman" w:cs="Times New Roman"/>
          <w:szCs w:val="24"/>
        </w:rPr>
        <w:t xml:space="preserve">9.15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Sintija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Moroza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Aeres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Applied Sciences</w:t>
      </w:r>
      <w:r w:rsidR="00626F58" w:rsidRPr="007753B6">
        <w:rPr>
          <w:rFonts w:ascii="Times New Roman" w:hAnsi="Times New Roman" w:cs="Times New Roman"/>
          <w:szCs w:val="24"/>
        </w:rPr>
        <w:t>, the Netherlands</w:t>
      </w:r>
      <w:r w:rsidRPr="007753B6">
        <w:rPr>
          <w:rFonts w:ascii="Times New Roman" w:hAnsi="Times New Roman" w:cs="Times New Roman"/>
          <w:b/>
          <w:szCs w:val="24"/>
        </w:rPr>
        <w:t xml:space="preserve">) 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</w:t>
      </w:r>
      <w:r w:rsidR="00626F58" w:rsidRPr="007753B6">
        <w:rPr>
          <w:rFonts w:ascii="Times New Roman" w:hAnsi="Times New Roman" w:cs="Times New Roman"/>
          <w:b/>
          <w:i/>
          <w:szCs w:val="24"/>
        </w:rPr>
        <w:t>Trends in M</w:t>
      </w:r>
      <w:r w:rsidRPr="007753B6">
        <w:rPr>
          <w:rFonts w:ascii="Times New Roman" w:hAnsi="Times New Roman" w:cs="Times New Roman"/>
          <w:b/>
          <w:i/>
          <w:szCs w:val="24"/>
        </w:rPr>
        <w:t>arketing”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Alina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Danilowska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School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626F58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626F58">
        <w:rPr>
          <w:rFonts w:ascii="Times New Roman" w:hAnsi="Times New Roman" w:cs="Times New Roman"/>
          <w:b/>
          <w:i/>
          <w:szCs w:val="24"/>
        </w:rPr>
        <w:t>“Budget Deficit and Public Debt in EU Countries”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Joanna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Wiśniewska-Paluszak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Poznań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“Agribusiness networks as the new chance for sustainable development”</w:t>
      </w:r>
    </w:p>
    <w:p w:rsidR="00626F58" w:rsidRPr="007753B6" w:rsidRDefault="005A4217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B57D9">
        <w:rPr>
          <w:rFonts w:ascii="Times New Roman" w:hAnsi="Times New Roman" w:cs="Times New Roman"/>
          <w:szCs w:val="24"/>
        </w:rPr>
        <w:t>11.30-12.15</w:t>
      </w:r>
      <w:r w:rsidRPr="007753B6">
        <w:rPr>
          <w:rFonts w:ascii="Times New Roman" w:hAnsi="Times New Roman" w:cs="Times New Roman"/>
          <w:i/>
          <w:szCs w:val="24"/>
        </w:rPr>
        <w:t xml:space="preserve"> </w:t>
      </w:r>
      <w:r w:rsidR="00626F58" w:rsidRP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Vladimir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Klimuk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(Baranovichi State University</w:t>
      </w:r>
      <w:r w:rsidR="00626F58" w:rsidRPr="007753B6">
        <w:rPr>
          <w:rFonts w:ascii="Times New Roman" w:hAnsi="Times New Roman" w:cs="Times New Roman"/>
          <w:szCs w:val="24"/>
        </w:rPr>
        <w:t>, Belarus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Default="005A4217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“Innovations in economics”</w:t>
      </w:r>
    </w:p>
    <w:p w:rsidR="007B57D9" w:rsidRPr="007B57D9" w:rsidRDefault="007B57D9" w:rsidP="007B57D9">
      <w:pPr>
        <w:spacing w:line="240" w:lineRule="auto"/>
        <w:ind w:left="720" w:hanging="720"/>
        <w:rPr>
          <w:rFonts w:ascii="Times New Roman" w:hAnsi="Times New Roman" w:cs="Times New Roman"/>
        </w:rPr>
      </w:pPr>
      <w:r w:rsidRPr="007B57D9">
        <w:rPr>
          <w:rFonts w:ascii="Times New Roman" w:hAnsi="Times New Roman" w:cs="Times New Roman"/>
          <w:szCs w:val="24"/>
        </w:rPr>
        <w:t>12.30-13.15</w:t>
      </w:r>
      <w:r>
        <w:rPr>
          <w:rFonts w:ascii="Times New Roman" w:hAnsi="Times New Roman" w:cs="Times New Roman"/>
          <w:b/>
          <w:i/>
          <w:szCs w:val="24"/>
        </w:rPr>
        <w:tab/>
      </w:r>
      <w:r w:rsidRPr="007B57D9">
        <w:rPr>
          <w:rFonts w:ascii="Times New Roman" w:hAnsi="Times New Roman" w:cs="Times New Roman"/>
          <w:b/>
        </w:rPr>
        <w:t xml:space="preserve">Jasper </w:t>
      </w:r>
      <w:proofErr w:type="spellStart"/>
      <w:r w:rsidRPr="007B57D9">
        <w:rPr>
          <w:rFonts w:ascii="Times New Roman" w:hAnsi="Times New Roman" w:cs="Times New Roman"/>
          <w:b/>
        </w:rPr>
        <w:t>Dalhuisen</w:t>
      </w:r>
      <w:proofErr w:type="spellEnd"/>
      <w:r w:rsidRPr="007B57D9">
        <w:rPr>
          <w:rFonts w:ascii="Times New Roman" w:hAnsi="Times New Roman" w:cs="Times New Roman"/>
        </w:rPr>
        <w:t xml:space="preserve"> (Senior Policy Advisor at the Netherlands Ministry of Agriculture, Nature- and Food Quality)</w:t>
      </w:r>
    </w:p>
    <w:p w:rsidR="007B57D9" w:rsidRPr="007B57D9" w:rsidRDefault="007B57D9" w:rsidP="007B57D9">
      <w:pPr>
        <w:spacing w:line="240" w:lineRule="auto"/>
        <w:ind w:left="720" w:firstLine="698"/>
        <w:rPr>
          <w:rFonts w:ascii="Times New Roman" w:hAnsi="Times New Roman" w:cs="Times New Roman"/>
          <w:b/>
          <w:i/>
          <w:szCs w:val="24"/>
        </w:rPr>
      </w:pPr>
      <w:r w:rsidRPr="007B57D9">
        <w:rPr>
          <w:rFonts w:ascii="Times New Roman" w:hAnsi="Times New Roman" w:cs="Times New Roman"/>
          <w:b/>
          <w:i/>
          <w:szCs w:val="24"/>
        </w:rPr>
        <w:t>“</w:t>
      </w:r>
      <w:r w:rsidRPr="007B57D9">
        <w:rPr>
          <w:rFonts w:ascii="Times New Roman" w:hAnsi="Times New Roman" w:cs="Times New Roman"/>
          <w:b/>
          <w:i/>
        </w:rPr>
        <w:t>Dutch agriculture vision – transition to circular agriculture</w:t>
      </w:r>
      <w:r w:rsidRPr="007B57D9">
        <w:rPr>
          <w:rFonts w:ascii="Times New Roman" w:hAnsi="Times New Roman" w:cs="Times New Roman"/>
          <w:b/>
          <w:i/>
        </w:rPr>
        <w:t>”</w:t>
      </w:r>
    </w:p>
    <w:p w:rsidR="00D116E4" w:rsidRPr="007753B6" w:rsidRDefault="00D116E4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8 May 2019, room 307:</w:t>
      </w:r>
    </w:p>
    <w:p w:rsidR="00BB31CE" w:rsidRDefault="00BB31CE" w:rsidP="005A4217">
      <w:pPr>
        <w:spacing w:after="0"/>
        <w:rPr>
          <w:rFonts w:ascii="Times New Roman" w:hAnsi="Times New Roman" w:cs="Times New Roman"/>
          <w:szCs w:val="24"/>
        </w:rPr>
      </w:pPr>
    </w:p>
    <w:p w:rsidR="00626F58" w:rsidRPr="007753B6" w:rsidRDefault="005A4217" w:rsidP="007753B6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08.30-09.15 </w:t>
      </w:r>
      <w:r w:rsidR="00626F58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Ludwik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Wicky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5A4217" w:rsidRPr="007753B6" w:rsidRDefault="005A4217" w:rsidP="007753B6">
      <w:pPr>
        <w:spacing w:line="240" w:lineRule="auto"/>
        <w:ind w:left="1440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“Development of renewable energy or biofuels production from agricultural raw materials”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7753B6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Bartosz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7753B6">
        <w:rPr>
          <w:rFonts w:ascii="Times New Roman" w:hAnsi="Times New Roman" w:cs="Times New Roman"/>
          <w:b/>
          <w:i/>
          <w:szCs w:val="24"/>
        </w:rPr>
        <w:t>“Role and meaning of Polish agriculture in the Common Agricultural Policy of EU”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10.30-11.15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Danute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Zinkevičiene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(Agriculture Academy of </w:t>
      </w:r>
      <w:proofErr w:type="spellStart"/>
      <w:r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Magnus University</w:t>
      </w:r>
      <w:r w:rsidR="00626F58" w:rsidRPr="007753B6">
        <w:rPr>
          <w:rFonts w:ascii="Times New Roman" w:hAnsi="Times New Roman" w:cs="Times New Roman"/>
          <w:szCs w:val="24"/>
        </w:rPr>
        <w:t>, Lithuania)</w:t>
      </w:r>
      <w:r w:rsidRPr="007753B6">
        <w:rPr>
          <w:rFonts w:ascii="Times New Roman" w:hAnsi="Times New Roman" w:cs="Times New Roman"/>
          <w:szCs w:val="24"/>
        </w:rPr>
        <w:t xml:space="preserve"> </w:t>
      </w:r>
      <w:r w:rsidRPr="007753B6">
        <w:rPr>
          <w:rFonts w:ascii="Times New Roman" w:hAnsi="Times New Roman" w:cs="Times New Roman"/>
          <w:b/>
          <w:i/>
          <w:szCs w:val="24"/>
        </w:rPr>
        <w:t>“Accounting for biological assets in accordance with national and international accounting standards”</w:t>
      </w:r>
    </w:p>
    <w:p w:rsidR="007753B6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="005F2D95" w:rsidRPr="007753B6">
        <w:rPr>
          <w:rFonts w:ascii="Times New Roman" w:hAnsi="Times New Roman" w:cs="Times New Roman"/>
          <w:i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szCs w:val="24"/>
        </w:rPr>
        <w:t xml:space="preserve">Aurelia </w:t>
      </w:r>
      <w:proofErr w:type="spellStart"/>
      <w:r w:rsidR="005F2D95" w:rsidRPr="007753B6">
        <w:rPr>
          <w:rFonts w:ascii="Times New Roman" w:hAnsi="Times New Roman" w:cs="Times New Roman"/>
          <w:b/>
          <w:szCs w:val="24"/>
        </w:rPr>
        <w:t>Kustiene</w:t>
      </w:r>
      <w:proofErr w:type="spellEnd"/>
      <w:r w:rsidR="005F2D95" w:rsidRPr="007753B6">
        <w:rPr>
          <w:rFonts w:ascii="Times New Roman" w:hAnsi="Times New Roman" w:cs="Times New Roman"/>
          <w:szCs w:val="24"/>
        </w:rPr>
        <w:t xml:space="preserve"> (Agriculture Academ</w:t>
      </w:r>
      <w:r w:rsidR="00626F58" w:rsidRPr="007753B6">
        <w:rPr>
          <w:rFonts w:ascii="Times New Roman" w:hAnsi="Times New Roman" w:cs="Times New Roman"/>
          <w:szCs w:val="24"/>
        </w:rPr>
        <w:t xml:space="preserve">y of </w:t>
      </w:r>
      <w:proofErr w:type="spellStart"/>
      <w:r w:rsidR="00626F58"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="00626F58" w:rsidRPr="007753B6">
        <w:rPr>
          <w:rFonts w:ascii="Times New Roman" w:hAnsi="Times New Roman" w:cs="Times New Roman"/>
          <w:szCs w:val="24"/>
        </w:rPr>
        <w:t xml:space="preserve"> Magnus University, Lithuania)</w:t>
      </w:r>
      <w:r w:rsidR="005F2D95" w:rsidRPr="007753B6">
        <w:rPr>
          <w:rFonts w:ascii="Times New Roman" w:hAnsi="Times New Roman" w:cs="Times New Roman"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i/>
          <w:szCs w:val="24"/>
        </w:rPr>
        <w:t>“Effective listening is a crucial skill for internal and external auditor”</w:t>
      </w:r>
    </w:p>
    <w:p w:rsidR="00D116E4" w:rsidRDefault="00D116E4" w:rsidP="00D116E4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DB27BE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12.30-14.00 International Market, </w:t>
      </w:r>
      <w:r>
        <w:rPr>
          <w:rFonts w:ascii="Times New Roman" w:hAnsi="Times New Roman" w:cs="Times New Roman"/>
          <w:i/>
          <w:color w:val="00B050"/>
          <w:sz w:val="32"/>
          <w:szCs w:val="32"/>
        </w:rPr>
        <w:t>room 212</w:t>
      </w: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lastRenderedPageBreak/>
        <w:t>9 May 2019, room 307:</w:t>
      </w:r>
    </w:p>
    <w:p w:rsidR="005F2D95" w:rsidRPr="005F2D95" w:rsidRDefault="005F2D95" w:rsidP="005F2D95">
      <w:pPr>
        <w:spacing w:after="0"/>
        <w:ind w:left="360"/>
        <w:rPr>
          <w:rFonts w:ascii="Times New Roman" w:hAnsi="Times New Roman" w:cs="Times New Roman"/>
          <w:b/>
          <w:i/>
          <w:szCs w:val="24"/>
        </w:rPr>
      </w:pP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08.30-09.30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Janusz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Myszczyszyn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i/>
          <w:szCs w:val="24"/>
        </w:rPr>
        <w:t>“</w:t>
      </w:r>
      <w:r w:rsidRPr="00FF06D4">
        <w:rPr>
          <w:rFonts w:ascii="Times New Roman" w:hAnsi="Times New Roman" w:cs="Times New Roman"/>
          <w:b/>
          <w:i/>
          <w:szCs w:val="24"/>
        </w:rPr>
        <w:t>Public-private partnership as a form of cooperation between sectors - experiences and lessons for the future”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>Pawel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b/>
          <w:i/>
          <w:szCs w:val="24"/>
        </w:rPr>
        <w:t>“Economic, financial and ecological challenges of car transport system creation in Poland”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</w:rPr>
        <w:t>Barbara Freytag-</w:t>
      </w:r>
      <w:proofErr w:type="spellStart"/>
      <w:r w:rsidRPr="007753B6">
        <w:rPr>
          <w:rFonts w:ascii="Times New Roman" w:hAnsi="Times New Roman" w:cs="Times New Roman"/>
          <w:b/>
        </w:rPr>
        <w:t>Leyer</w:t>
      </w:r>
      <w:proofErr w:type="spellEnd"/>
      <w:r w:rsidRPr="007753B6">
        <w:rPr>
          <w:rFonts w:ascii="Times New Roman" w:hAnsi="Times New Roman" w:cs="Times New Roman"/>
        </w:rPr>
        <w:t xml:space="preserve"> (Fulda University of Applied Sciences</w:t>
      </w:r>
      <w:r w:rsidR="00626F58" w:rsidRPr="007753B6">
        <w:rPr>
          <w:rFonts w:ascii="Times New Roman" w:hAnsi="Times New Roman" w:cs="Times New Roman"/>
        </w:rPr>
        <w:t>, Germany</w:t>
      </w:r>
      <w:r w:rsidRPr="007753B6">
        <w:rPr>
          <w:rFonts w:ascii="Times New Roman" w:hAnsi="Times New Roman" w:cs="Times New Roman"/>
        </w:rPr>
        <w:t xml:space="preserve">) </w:t>
      </w:r>
      <w:r w:rsidRPr="007753B6">
        <w:rPr>
          <w:rFonts w:ascii="Times New Roman" w:hAnsi="Times New Roman" w:cs="Times New Roman"/>
          <w:b/>
          <w:i/>
        </w:rPr>
        <w:t>“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Goatober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and Food Heroes Award - Results of an 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Interreg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NWE project</w:t>
      </w:r>
      <w:r w:rsidRPr="007753B6">
        <w:rPr>
          <w:rFonts w:ascii="Times New Roman" w:hAnsi="Times New Roman" w:cs="Times New Roman"/>
          <w:b/>
          <w:i/>
        </w:rPr>
        <w:t>”</w:t>
      </w:r>
    </w:p>
    <w:p w:rsidR="007753B6" w:rsidRDefault="00BB31CE" w:rsidP="007753B6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Dagmara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Zuzek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Pr="007753B6">
        <w:rPr>
          <w:rFonts w:ascii="Times New Roman" w:hAnsi="Times New Roman" w:cs="Times New Roman"/>
          <w:szCs w:val="24"/>
        </w:rPr>
        <w:t>(Agricultural University of Krakow</w:t>
      </w:r>
      <w:r w:rsidR="007753B6">
        <w:rPr>
          <w:rFonts w:ascii="Times New Roman" w:hAnsi="Times New Roman" w:cs="Times New Roman"/>
          <w:szCs w:val="24"/>
        </w:rPr>
        <w:t>, Poland)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BB31CE" w:rsidRPr="00FF06D4" w:rsidRDefault="00BB31CE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FF06D4">
        <w:rPr>
          <w:rFonts w:ascii="Times New Roman" w:hAnsi="Times New Roman" w:cs="Times New Roman"/>
          <w:b/>
          <w:i/>
          <w:szCs w:val="24"/>
        </w:rPr>
        <w:t>“The condition of small and medium-sized enterprise sector in Poland”</w:t>
      </w:r>
    </w:p>
    <w:sectPr w:rsidR="00BB31CE" w:rsidRPr="00FF06D4" w:rsidSect="007753B6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134" w:right="851" w:bottom="1134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C6A" w:rsidRDefault="00093C6A">
      <w:pPr>
        <w:spacing w:after="0" w:line="240" w:lineRule="auto"/>
      </w:pPr>
      <w:r>
        <w:separator/>
      </w:r>
    </w:p>
  </w:endnote>
  <w:endnote w:type="continuationSeparator" w:id="0">
    <w:p w:rsidR="00093C6A" w:rsidRDefault="00093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BA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lv-LV" w:eastAsia="lv-LV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3" name="Picture 3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lv-LV" w:eastAsia="lv-LV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5" name="Picture 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C6A" w:rsidRDefault="00093C6A">
      <w:pPr>
        <w:spacing w:after="0" w:line="240" w:lineRule="auto"/>
      </w:pPr>
      <w:r>
        <w:separator/>
      </w:r>
    </w:p>
  </w:footnote>
  <w:footnote w:type="continuationSeparator" w:id="0">
    <w:p w:rsidR="00093C6A" w:rsidRDefault="00093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lv-LV" w:eastAsia="lv-LV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897B34"/>
    <w:multiLevelType w:val="hybridMultilevel"/>
    <w:tmpl w:val="BD7000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91478"/>
    <w:multiLevelType w:val="hybridMultilevel"/>
    <w:tmpl w:val="D3D8A6B8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B2EE1"/>
    <w:multiLevelType w:val="hybridMultilevel"/>
    <w:tmpl w:val="5F26C4BE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7A"/>
    <w:rsid w:val="00066E19"/>
    <w:rsid w:val="00093C6A"/>
    <w:rsid w:val="000B4BF8"/>
    <w:rsid w:val="000F2898"/>
    <w:rsid w:val="00115663"/>
    <w:rsid w:val="0021315A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90B9C"/>
    <w:rsid w:val="005A4217"/>
    <w:rsid w:val="005F2D95"/>
    <w:rsid w:val="00620729"/>
    <w:rsid w:val="00626F58"/>
    <w:rsid w:val="00673242"/>
    <w:rsid w:val="00691768"/>
    <w:rsid w:val="006F0367"/>
    <w:rsid w:val="006F04DC"/>
    <w:rsid w:val="0071432F"/>
    <w:rsid w:val="007753B6"/>
    <w:rsid w:val="007B57D9"/>
    <w:rsid w:val="007C4A68"/>
    <w:rsid w:val="007E0D6E"/>
    <w:rsid w:val="007E3A99"/>
    <w:rsid w:val="00813CFA"/>
    <w:rsid w:val="008658F6"/>
    <w:rsid w:val="008945AC"/>
    <w:rsid w:val="009439AA"/>
    <w:rsid w:val="00946BA5"/>
    <w:rsid w:val="00A45E55"/>
    <w:rsid w:val="00B22EC4"/>
    <w:rsid w:val="00B54EAE"/>
    <w:rsid w:val="00B552FE"/>
    <w:rsid w:val="00BA5A05"/>
    <w:rsid w:val="00BB31CE"/>
    <w:rsid w:val="00BC06ED"/>
    <w:rsid w:val="00BF3578"/>
    <w:rsid w:val="00CE2CAB"/>
    <w:rsid w:val="00CE6B7A"/>
    <w:rsid w:val="00D116E4"/>
    <w:rsid w:val="00D904CD"/>
    <w:rsid w:val="00DB27BE"/>
    <w:rsid w:val="00DE3E34"/>
    <w:rsid w:val="00E041D6"/>
    <w:rsid w:val="00E32718"/>
    <w:rsid w:val="00E71405"/>
    <w:rsid w:val="00E802A8"/>
    <w:rsid w:val="00F83039"/>
    <w:rsid w:val="00F87567"/>
    <w:rsid w:val="00FA5F92"/>
    <w:rsid w:val="00FF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BF75FC-F134-43FA-B8B7-ADF7A2D4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578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BD447-3B0F-4E3C-983D-6F74B071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2</Pages>
  <Words>1404</Words>
  <Characters>801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Dina</cp:lastModifiedBy>
  <cp:revision>2</cp:revision>
  <cp:lastPrinted>2019-04-25T08:18:00Z</cp:lastPrinted>
  <dcterms:created xsi:type="dcterms:W3CDTF">2019-05-02T06:32:00Z</dcterms:created>
  <dcterms:modified xsi:type="dcterms:W3CDTF">2019-05-02T06:32:00Z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